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539CB5" w14:textId="77777777" w:rsidR="006D39FC" w:rsidRDefault="006D39FC" w:rsidP="006509FB">
      <w:pPr>
        <w:jc w:val="both"/>
        <w:rPr>
          <w:rFonts w:ascii="Arial" w:hAnsi="Arial" w:cs="Arial"/>
          <w:b/>
          <w:i/>
          <w:color w:val="FF0000"/>
          <w:sz w:val="32"/>
          <w:szCs w:val="32"/>
          <w:lang w:val="nb-NO"/>
        </w:rPr>
      </w:pPr>
    </w:p>
    <w:p w14:paraId="3F7ECF78" w14:textId="135FD669" w:rsidR="006509FB" w:rsidRPr="00AB505B" w:rsidRDefault="00B533E7" w:rsidP="006509FB">
      <w:pPr>
        <w:jc w:val="both"/>
        <w:rPr>
          <w:rFonts w:ascii="Arial" w:hAnsi="Arial" w:cs="Arial"/>
          <w:b/>
          <w:color w:val="000000"/>
          <w:sz w:val="30"/>
          <w:szCs w:val="30"/>
          <w:lang w:val="nb-NO"/>
        </w:rPr>
      </w:pPr>
      <w:r w:rsidRPr="00AB505B">
        <w:rPr>
          <w:rFonts w:ascii="Arial" w:hAnsi="Arial" w:cs="Arial"/>
          <w:b/>
          <w:i/>
          <w:color w:val="FF0000"/>
          <w:sz w:val="30"/>
          <w:szCs w:val="30"/>
          <w:lang w:val="nb-NO"/>
        </w:rPr>
        <w:t>Skolens navn</w:t>
      </w:r>
      <w:r w:rsidR="006342B8">
        <w:rPr>
          <w:rFonts w:ascii="Arial" w:hAnsi="Arial" w:cs="Arial"/>
          <w:b/>
          <w:color w:val="FF0000"/>
          <w:sz w:val="30"/>
          <w:szCs w:val="30"/>
          <w:lang w:val="nb-NO"/>
        </w:rPr>
        <w:t xml:space="preserve"> </w:t>
      </w:r>
      <w:r w:rsidR="00AB505B" w:rsidRPr="00AB505B">
        <w:rPr>
          <w:rFonts w:ascii="Arial" w:hAnsi="Arial" w:cs="Arial"/>
          <w:b/>
          <w:color w:val="000000"/>
          <w:sz w:val="30"/>
          <w:szCs w:val="30"/>
          <w:lang w:val="nb-NO"/>
        </w:rPr>
        <w:t xml:space="preserve">jobber etter prinsippene for </w:t>
      </w:r>
      <w:proofErr w:type="spellStart"/>
      <w:r w:rsidR="00AB505B" w:rsidRPr="00AB505B">
        <w:rPr>
          <w:rFonts w:ascii="Arial" w:hAnsi="Arial" w:cs="Arial"/>
          <w:b/>
          <w:color w:val="000000"/>
          <w:sz w:val="30"/>
          <w:szCs w:val="30"/>
          <w:lang w:val="nb-NO"/>
        </w:rPr>
        <w:t>UNICEFs</w:t>
      </w:r>
      <w:proofErr w:type="spellEnd"/>
      <w:r w:rsidR="00AB505B" w:rsidRPr="00AB505B">
        <w:rPr>
          <w:rFonts w:ascii="Arial" w:hAnsi="Arial" w:cs="Arial"/>
          <w:b/>
          <w:color w:val="000000"/>
          <w:sz w:val="30"/>
          <w:szCs w:val="30"/>
          <w:lang w:val="nb-NO"/>
        </w:rPr>
        <w:t xml:space="preserve"> Rettighetsskoler</w:t>
      </w:r>
    </w:p>
    <w:p w14:paraId="098D5AFF" w14:textId="0FC40B50" w:rsidR="00A44BB8" w:rsidRDefault="00A44BB8" w:rsidP="00A44BB8">
      <w:pPr>
        <w:pStyle w:val="Default"/>
        <w:jc w:val="both"/>
        <w:rPr>
          <w:sz w:val="22"/>
          <w:szCs w:val="22"/>
        </w:rPr>
      </w:pPr>
    </w:p>
    <w:p w14:paraId="358D281B" w14:textId="53FFB0A7" w:rsidR="003E24C4" w:rsidRDefault="00B533E7" w:rsidP="006509FB">
      <w:pPr>
        <w:jc w:val="both"/>
        <w:rPr>
          <w:rFonts w:ascii="Arial" w:eastAsiaTheme="minorHAnsi" w:hAnsi="Arial" w:cs="Arial"/>
          <w:color w:val="000000"/>
          <w:sz w:val="22"/>
          <w:szCs w:val="22"/>
          <w:lang w:val="nb-NO"/>
        </w:rPr>
      </w:pPr>
      <w:r>
        <w:rPr>
          <w:rFonts w:ascii="Arial" w:eastAsiaTheme="minorHAnsi" w:hAnsi="Arial" w:cs="Arial"/>
          <w:color w:val="000000"/>
          <w:sz w:val="22"/>
          <w:szCs w:val="22"/>
          <w:lang w:val="nb-NO"/>
        </w:rPr>
        <w:t xml:space="preserve">Vår skole er </w:t>
      </w:r>
      <w:r w:rsidRPr="00F36F95">
        <w:rPr>
          <w:rFonts w:ascii="Arial" w:eastAsiaTheme="minorHAnsi" w:hAnsi="Arial" w:cs="Arial"/>
          <w:color w:val="000000"/>
          <w:sz w:val="22"/>
          <w:szCs w:val="22"/>
          <w:lang w:val="nb-NO"/>
        </w:rPr>
        <w:t>en</w:t>
      </w:r>
      <w:r w:rsidR="003E24C4" w:rsidRPr="00F36F95">
        <w:rPr>
          <w:rFonts w:ascii="Arial" w:eastAsiaTheme="minorHAnsi" w:hAnsi="Arial" w:cs="Arial"/>
          <w:color w:val="000000"/>
          <w:sz w:val="22"/>
          <w:szCs w:val="22"/>
          <w:lang w:val="nb-NO"/>
        </w:rPr>
        <w:t xml:space="preserve"> </w:t>
      </w:r>
      <w:r w:rsidR="00F36F95" w:rsidRPr="00F36F95">
        <w:rPr>
          <w:rFonts w:ascii="Arial" w:eastAsiaTheme="minorHAnsi" w:hAnsi="Arial" w:cs="Arial"/>
          <w:color w:val="000000"/>
          <w:sz w:val="22"/>
          <w:szCs w:val="22"/>
          <w:lang w:val="nb-NO"/>
        </w:rPr>
        <w:t>rettighetsbasert skole</w:t>
      </w:r>
      <w:r w:rsidR="003E24C4" w:rsidRPr="00F36F95">
        <w:rPr>
          <w:rFonts w:ascii="Arial" w:eastAsiaTheme="minorHAnsi" w:hAnsi="Arial" w:cs="Arial"/>
          <w:color w:val="000000"/>
          <w:sz w:val="22"/>
          <w:szCs w:val="22"/>
          <w:lang w:val="nb-NO"/>
        </w:rPr>
        <w:t>. Det</w:t>
      </w:r>
      <w:r w:rsidR="003E24C4">
        <w:rPr>
          <w:rFonts w:ascii="Arial" w:eastAsiaTheme="minorHAnsi" w:hAnsi="Arial" w:cs="Arial"/>
          <w:color w:val="000000"/>
          <w:sz w:val="22"/>
          <w:szCs w:val="22"/>
          <w:lang w:val="nb-NO"/>
        </w:rPr>
        <w:t xml:space="preserve"> betyr at </w:t>
      </w:r>
      <w:r>
        <w:rPr>
          <w:rFonts w:ascii="Arial" w:eastAsiaTheme="minorHAnsi" w:hAnsi="Arial" w:cs="Arial"/>
          <w:color w:val="000000"/>
          <w:sz w:val="22"/>
          <w:szCs w:val="22"/>
          <w:lang w:val="nb-NO"/>
        </w:rPr>
        <w:t xml:space="preserve">skolens virksomhet bygger på </w:t>
      </w:r>
      <w:r w:rsidR="003E24C4">
        <w:rPr>
          <w:rFonts w:ascii="Arial" w:eastAsiaTheme="minorHAnsi" w:hAnsi="Arial" w:cs="Arial"/>
          <w:color w:val="000000"/>
          <w:sz w:val="22"/>
          <w:szCs w:val="22"/>
          <w:lang w:val="nb-NO"/>
        </w:rPr>
        <w:t>FNs barnekonvensjon</w:t>
      </w:r>
      <w:r w:rsidR="008E696B">
        <w:rPr>
          <w:rFonts w:ascii="Arial" w:eastAsiaTheme="minorHAnsi" w:hAnsi="Arial" w:cs="Arial"/>
          <w:color w:val="000000"/>
          <w:sz w:val="22"/>
          <w:szCs w:val="22"/>
          <w:lang w:val="nb-NO"/>
        </w:rPr>
        <w:t xml:space="preserve"> og </w:t>
      </w:r>
      <w:r w:rsidR="0075763F">
        <w:rPr>
          <w:rFonts w:ascii="Arial" w:eastAsiaTheme="minorHAnsi" w:hAnsi="Arial" w:cs="Arial"/>
          <w:color w:val="000000"/>
          <w:sz w:val="22"/>
          <w:szCs w:val="22"/>
          <w:lang w:val="nb-NO"/>
        </w:rPr>
        <w:t>respekt for egne og andres rettigheter</w:t>
      </w:r>
      <w:r w:rsidR="003E24C4">
        <w:rPr>
          <w:rFonts w:ascii="Arial" w:eastAsiaTheme="minorHAnsi" w:hAnsi="Arial" w:cs="Arial"/>
          <w:color w:val="000000"/>
          <w:sz w:val="22"/>
          <w:szCs w:val="22"/>
          <w:lang w:val="nb-NO"/>
        </w:rPr>
        <w:t xml:space="preserve">. </w:t>
      </w:r>
      <w:r w:rsidR="00053938">
        <w:rPr>
          <w:rFonts w:ascii="Arial" w:eastAsiaTheme="minorHAnsi" w:hAnsi="Arial" w:cs="Arial"/>
          <w:color w:val="000000"/>
          <w:sz w:val="22"/>
          <w:szCs w:val="22"/>
          <w:lang w:val="nb-NO"/>
        </w:rPr>
        <w:t>I samarbeid med UNICEF</w:t>
      </w:r>
      <w:r w:rsidR="00DE38CB">
        <w:rPr>
          <w:rFonts w:ascii="Arial" w:eastAsiaTheme="minorHAnsi" w:hAnsi="Arial" w:cs="Arial"/>
          <w:color w:val="000000"/>
          <w:sz w:val="22"/>
          <w:szCs w:val="22"/>
          <w:lang w:val="nb-NO"/>
        </w:rPr>
        <w:t xml:space="preserve"> jobber </w:t>
      </w:r>
      <w:r w:rsidR="00053938">
        <w:rPr>
          <w:rFonts w:ascii="Arial" w:eastAsiaTheme="minorHAnsi" w:hAnsi="Arial" w:cs="Arial"/>
          <w:color w:val="000000"/>
          <w:sz w:val="22"/>
          <w:szCs w:val="22"/>
          <w:lang w:val="nb-NO"/>
        </w:rPr>
        <w:t xml:space="preserve">vi </w:t>
      </w:r>
      <w:r w:rsidR="0075763F">
        <w:rPr>
          <w:rFonts w:ascii="Arial" w:eastAsiaTheme="minorHAnsi" w:hAnsi="Arial" w:cs="Arial"/>
          <w:color w:val="000000"/>
          <w:sz w:val="22"/>
          <w:szCs w:val="22"/>
          <w:lang w:val="nb-NO"/>
        </w:rPr>
        <w:t>for at barns rettigheter og deres betydning for skolens virksomhet</w:t>
      </w:r>
      <w:r w:rsidR="00DE38CB">
        <w:rPr>
          <w:rFonts w:ascii="Arial" w:eastAsiaTheme="minorHAnsi" w:hAnsi="Arial" w:cs="Arial"/>
          <w:color w:val="000000"/>
          <w:sz w:val="22"/>
          <w:szCs w:val="22"/>
          <w:lang w:val="nb-NO"/>
        </w:rPr>
        <w:t xml:space="preserve"> skal være kjent og respektert av alle som er tilknyttet skolen; e</w:t>
      </w:r>
      <w:r w:rsidR="008E696B">
        <w:rPr>
          <w:rFonts w:ascii="Arial" w:eastAsiaTheme="minorHAnsi" w:hAnsi="Arial" w:cs="Arial"/>
          <w:color w:val="000000"/>
          <w:sz w:val="22"/>
          <w:szCs w:val="22"/>
          <w:lang w:val="nb-NO"/>
        </w:rPr>
        <w:t>lever, foreldre og ansatte</w:t>
      </w:r>
      <w:r w:rsidR="00DE38CB">
        <w:rPr>
          <w:rFonts w:ascii="Arial" w:eastAsiaTheme="minorHAnsi" w:hAnsi="Arial" w:cs="Arial"/>
          <w:color w:val="000000"/>
          <w:sz w:val="22"/>
          <w:szCs w:val="22"/>
          <w:lang w:val="nb-NO"/>
        </w:rPr>
        <w:t>.</w:t>
      </w:r>
      <w:r w:rsidR="003E24C4">
        <w:rPr>
          <w:rFonts w:ascii="Arial" w:eastAsiaTheme="minorHAnsi" w:hAnsi="Arial" w:cs="Arial"/>
          <w:color w:val="000000"/>
          <w:sz w:val="22"/>
          <w:szCs w:val="22"/>
          <w:lang w:val="nb-NO"/>
        </w:rPr>
        <w:t xml:space="preserve"> </w:t>
      </w:r>
      <w:r w:rsidR="00053938">
        <w:rPr>
          <w:rFonts w:ascii="Arial" w:eastAsiaTheme="minorHAnsi" w:hAnsi="Arial" w:cs="Arial"/>
          <w:color w:val="000000"/>
          <w:sz w:val="22"/>
          <w:szCs w:val="22"/>
          <w:lang w:val="nb-NO"/>
        </w:rPr>
        <w:t>Mangfold</w:t>
      </w:r>
      <w:r w:rsidR="008E696B">
        <w:rPr>
          <w:rFonts w:ascii="Arial" w:eastAsiaTheme="minorHAnsi" w:hAnsi="Arial" w:cs="Arial"/>
          <w:color w:val="000000"/>
          <w:sz w:val="22"/>
          <w:szCs w:val="22"/>
          <w:lang w:val="nb-NO"/>
        </w:rPr>
        <w:t>, respekt, trygghet, engasjement og ansvarsfølelse</w:t>
      </w:r>
      <w:r w:rsidR="00053938">
        <w:rPr>
          <w:rFonts w:ascii="Arial" w:eastAsiaTheme="minorHAnsi" w:hAnsi="Arial" w:cs="Arial"/>
          <w:color w:val="000000"/>
          <w:sz w:val="22"/>
          <w:szCs w:val="22"/>
          <w:lang w:val="nb-NO"/>
        </w:rPr>
        <w:t xml:space="preserve"> er sentrale verdier</w:t>
      </w:r>
      <w:r w:rsidR="0075763F">
        <w:rPr>
          <w:rFonts w:ascii="Arial" w:eastAsiaTheme="minorHAnsi" w:hAnsi="Arial" w:cs="Arial"/>
          <w:color w:val="000000"/>
          <w:sz w:val="22"/>
          <w:szCs w:val="22"/>
          <w:lang w:val="nb-NO"/>
        </w:rPr>
        <w:t xml:space="preserve"> for oss</w:t>
      </w:r>
      <w:r w:rsidR="00EE2B04">
        <w:rPr>
          <w:rFonts w:ascii="Arial" w:eastAsiaTheme="minorHAnsi" w:hAnsi="Arial" w:cs="Arial"/>
          <w:color w:val="000000"/>
          <w:sz w:val="22"/>
          <w:szCs w:val="22"/>
          <w:lang w:val="nb-NO"/>
        </w:rPr>
        <w:t>.</w:t>
      </w:r>
    </w:p>
    <w:p w14:paraId="7AD3ECB0" w14:textId="77777777" w:rsidR="006428B4" w:rsidRDefault="006428B4" w:rsidP="006509FB">
      <w:pPr>
        <w:jc w:val="both"/>
        <w:rPr>
          <w:rFonts w:ascii="Arial" w:eastAsiaTheme="minorHAnsi" w:hAnsi="Arial" w:cs="Arial"/>
          <w:color w:val="000000"/>
          <w:sz w:val="22"/>
          <w:szCs w:val="22"/>
          <w:lang w:val="nb-NO"/>
        </w:rPr>
      </w:pPr>
    </w:p>
    <w:p w14:paraId="4B966A59" w14:textId="2EAC8158" w:rsidR="0075763F" w:rsidRPr="006D39FC" w:rsidRDefault="00C42978" w:rsidP="006509FB">
      <w:pPr>
        <w:jc w:val="both"/>
        <w:rPr>
          <w:rFonts w:ascii="Arial" w:eastAsiaTheme="minorHAnsi" w:hAnsi="Arial" w:cs="Arial"/>
          <w:color w:val="000000"/>
          <w:sz w:val="22"/>
          <w:szCs w:val="22"/>
          <w:lang w:val="nb-NO"/>
        </w:rPr>
      </w:pPr>
      <w:r>
        <w:rPr>
          <w:rFonts w:ascii="Arial" w:eastAsiaTheme="minorHAnsi" w:hAnsi="Arial" w:cs="Arial"/>
          <w:b/>
          <w:color w:val="000000"/>
          <w:sz w:val="22"/>
          <w:szCs w:val="22"/>
          <w:lang w:val="nb-NO"/>
        </w:rPr>
        <w:t>Elevmedvirkning</w:t>
      </w:r>
    </w:p>
    <w:p w14:paraId="67D0611E" w14:textId="4A840A76" w:rsidR="006428B4" w:rsidRDefault="00053938" w:rsidP="006509FB">
      <w:pPr>
        <w:jc w:val="both"/>
        <w:rPr>
          <w:rFonts w:ascii="Arial" w:hAnsi="Arial" w:cs="Arial"/>
          <w:color w:val="000000"/>
          <w:sz w:val="22"/>
          <w:szCs w:val="22"/>
          <w:lang w:val="nb-NO"/>
        </w:rPr>
      </w:pPr>
      <w:r>
        <w:rPr>
          <w:rFonts w:ascii="Arial" w:eastAsiaTheme="minorHAnsi" w:hAnsi="Arial" w:cs="Arial"/>
          <w:color w:val="000000"/>
          <w:sz w:val="22"/>
          <w:szCs w:val="22"/>
          <w:lang w:val="nb-NO"/>
        </w:rPr>
        <w:t>Skolen</w:t>
      </w:r>
      <w:r w:rsidR="00EE2B04">
        <w:rPr>
          <w:rFonts w:ascii="Arial" w:eastAsiaTheme="minorHAnsi" w:hAnsi="Arial" w:cs="Arial"/>
          <w:color w:val="000000"/>
          <w:sz w:val="22"/>
          <w:szCs w:val="22"/>
          <w:lang w:val="nb-NO"/>
        </w:rPr>
        <w:t xml:space="preserve"> </w:t>
      </w:r>
      <w:r w:rsidR="00807126">
        <w:rPr>
          <w:rFonts w:ascii="Arial" w:hAnsi="Arial" w:cs="Arial"/>
          <w:color w:val="000000"/>
          <w:sz w:val="22"/>
          <w:szCs w:val="22"/>
          <w:lang w:val="nb-NO"/>
        </w:rPr>
        <w:t>arbeider for</w:t>
      </w:r>
      <w:r w:rsidR="00EE2B04" w:rsidRPr="006509FB">
        <w:rPr>
          <w:rFonts w:ascii="Arial" w:hAnsi="Arial" w:cs="Arial"/>
          <w:color w:val="000000"/>
          <w:sz w:val="22"/>
          <w:szCs w:val="22"/>
          <w:lang w:val="nb-NO"/>
        </w:rPr>
        <w:t xml:space="preserve"> å styr</w:t>
      </w:r>
      <w:r w:rsidR="005C6F69">
        <w:rPr>
          <w:rFonts w:ascii="Arial" w:hAnsi="Arial" w:cs="Arial"/>
          <w:color w:val="000000"/>
          <w:sz w:val="22"/>
          <w:szCs w:val="22"/>
          <w:lang w:val="nb-NO"/>
        </w:rPr>
        <w:t>ke elevenes tro på egne krefter. De blir hørt og tatt alvorlig. Synes de for eksempel at skolen er et trygt sted å være? Er det noen områder de er engstelige for?</w:t>
      </w:r>
      <w:r w:rsidR="006A7744">
        <w:rPr>
          <w:rFonts w:ascii="Arial" w:hAnsi="Arial" w:cs="Arial"/>
          <w:color w:val="000000"/>
          <w:sz w:val="22"/>
          <w:szCs w:val="22"/>
          <w:lang w:val="nb-NO"/>
        </w:rPr>
        <w:t xml:space="preserve"> Har de gode ideer til hvordan en kan gjøre skolen bedre? Vet de hvem de kan gå til hvis de har problemer på skolen eller hjemme? </w:t>
      </w:r>
      <w:r>
        <w:rPr>
          <w:rFonts w:ascii="Arial" w:hAnsi="Arial" w:cs="Arial"/>
          <w:color w:val="000000"/>
          <w:sz w:val="22"/>
          <w:szCs w:val="22"/>
          <w:lang w:val="nb-NO"/>
        </w:rPr>
        <w:t>Elevene trenes i</w:t>
      </w:r>
      <w:r w:rsidR="00EE2B04" w:rsidRPr="006509FB">
        <w:rPr>
          <w:rFonts w:ascii="Arial" w:hAnsi="Arial" w:cs="Arial"/>
          <w:color w:val="000000"/>
          <w:sz w:val="22"/>
          <w:szCs w:val="22"/>
          <w:lang w:val="nb-NO"/>
        </w:rPr>
        <w:t xml:space="preserve"> å si sin mening og ta initiativ. </w:t>
      </w:r>
    </w:p>
    <w:p w14:paraId="720DE8F9" w14:textId="2041E3A0" w:rsidR="006428B4" w:rsidRDefault="006428B4" w:rsidP="006509FB">
      <w:pPr>
        <w:jc w:val="both"/>
        <w:rPr>
          <w:rFonts w:ascii="Arial" w:hAnsi="Arial" w:cs="Arial"/>
          <w:color w:val="000000"/>
          <w:sz w:val="22"/>
          <w:szCs w:val="22"/>
          <w:lang w:val="nb-NO"/>
        </w:rPr>
      </w:pPr>
    </w:p>
    <w:p w14:paraId="5422FBDC" w14:textId="609062AC" w:rsidR="0075763F" w:rsidRPr="0075763F" w:rsidRDefault="006D39FC" w:rsidP="006509FB">
      <w:pPr>
        <w:jc w:val="both"/>
        <w:rPr>
          <w:rFonts w:ascii="Arial" w:eastAsiaTheme="minorHAnsi" w:hAnsi="Arial" w:cs="Arial"/>
          <w:b/>
          <w:color w:val="000000"/>
          <w:sz w:val="22"/>
          <w:szCs w:val="22"/>
          <w:lang w:val="nb-NO"/>
        </w:rPr>
      </w:pPr>
      <w:r w:rsidRPr="006428B4">
        <w:rPr>
          <w:rFonts w:ascii="Arial" w:eastAsiaTheme="minorHAnsi" w:hAnsi="Arial" w:cs="Arial"/>
          <w:noProof/>
          <w:color w:val="000000"/>
          <w:sz w:val="22"/>
          <w:szCs w:val="22"/>
          <w:lang w:val="nb-NO" w:eastAsia="nb-NO"/>
        </w:rPr>
        <w:drawing>
          <wp:anchor distT="0" distB="0" distL="114300" distR="114300" simplePos="0" relativeHeight="251658240" behindDoc="0" locked="0" layoutInCell="1" allowOverlap="1" wp14:anchorId="76A56367" wp14:editId="2B7093A4">
            <wp:simplePos x="0" y="0"/>
            <wp:positionH relativeFrom="margin">
              <wp:align>right</wp:align>
            </wp:positionH>
            <wp:positionV relativeFrom="margin">
              <wp:posOffset>4056380</wp:posOffset>
            </wp:positionV>
            <wp:extent cx="5616575" cy="4211320"/>
            <wp:effectExtent l="0" t="0" r="3175" b="0"/>
            <wp:wrapSquare wrapText="bothSides"/>
            <wp:docPr id="2" name="Bilde 2" descr="G:\10 MALER -SKJEMAER-LOGO-bilder\BILDER\Barn og unge\Rettighetsskoler\181018 Rettighetsverksted\IMG_1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0 MALER -SKJEMAER-LOGO-bilder\BILDER\Barn og unge\Rettighetsskoler\181018 Rettighetsverksted\IMG_115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575" cy="421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763F" w:rsidRPr="0075763F">
        <w:rPr>
          <w:rFonts w:ascii="Arial" w:eastAsiaTheme="minorHAnsi" w:hAnsi="Arial" w:cs="Arial"/>
          <w:b/>
          <w:color w:val="000000"/>
          <w:sz w:val="22"/>
          <w:szCs w:val="22"/>
          <w:lang w:val="nb-NO"/>
        </w:rPr>
        <w:t>Rettighetsråd</w:t>
      </w:r>
    </w:p>
    <w:p w14:paraId="4D39C0D3" w14:textId="33943F78" w:rsidR="003E24C4" w:rsidRPr="006D39FC" w:rsidRDefault="00053938" w:rsidP="006509FB">
      <w:pPr>
        <w:jc w:val="both"/>
        <w:rPr>
          <w:rFonts w:ascii="Arial" w:eastAsiaTheme="minorHAnsi" w:hAnsi="Arial" w:cs="Arial"/>
          <w:color w:val="000000"/>
          <w:sz w:val="22"/>
          <w:szCs w:val="22"/>
          <w:lang w:val="nb-NO"/>
        </w:rPr>
      </w:pPr>
      <w:r>
        <w:rPr>
          <w:rFonts w:ascii="Arial" w:eastAsiaTheme="minorHAnsi" w:hAnsi="Arial" w:cs="Arial"/>
          <w:color w:val="000000"/>
          <w:sz w:val="22"/>
          <w:szCs w:val="22"/>
          <w:lang w:val="nb-NO"/>
        </w:rPr>
        <w:t>Skolen har et Rettighetsråd be</w:t>
      </w:r>
      <w:r w:rsidRPr="00202AC7">
        <w:rPr>
          <w:rFonts w:ascii="Arial" w:eastAsiaTheme="minorHAnsi" w:hAnsi="Arial" w:cs="Arial"/>
          <w:color w:val="000000"/>
          <w:sz w:val="22"/>
          <w:szCs w:val="22"/>
          <w:lang w:val="nb-NO"/>
        </w:rPr>
        <w:t xml:space="preserve">stående av barn og voksne som kontinuerlig jobber med å forbedre vilkårene for alle elevene på skolen. </w:t>
      </w:r>
      <w:r w:rsidR="0075763F">
        <w:rPr>
          <w:rFonts w:ascii="Arial" w:eastAsiaTheme="minorHAnsi" w:hAnsi="Arial" w:cs="Arial"/>
          <w:color w:val="000000"/>
          <w:sz w:val="22"/>
          <w:szCs w:val="22"/>
          <w:lang w:val="nb-NO"/>
        </w:rPr>
        <w:t>Elevene er i flertall. Hver høst kan elever som ønsker det, søke om å bli en av elevrepresentantene i Rettighetsrådet. Foreldre som er interessert i å være med, kan kontakte s</w:t>
      </w:r>
      <w:r w:rsidR="00202AC7" w:rsidRPr="00202AC7">
        <w:rPr>
          <w:rFonts w:ascii="Arial" w:eastAsiaTheme="minorHAnsi" w:hAnsi="Arial" w:cs="Arial"/>
          <w:color w:val="000000"/>
          <w:sz w:val="22"/>
          <w:szCs w:val="22"/>
          <w:lang w:val="nb-NO"/>
        </w:rPr>
        <w:t xml:space="preserve">kolens </w:t>
      </w:r>
      <w:r w:rsidR="0075763F">
        <w:rPr>
          <w:rFonts w:ascii="Arial" w:eastAsiaTheme="minorHAnsi" w:hAnsi="Arial" w:cs="Arial"/>
          <w:color w:val="000000"/>
          <w:sz w:val="22"/>
          <w:szCs w:val="22"/>
          <w:lang w:val="nb-NO"/>
        </w:rPr>
        <w:t>rettighets</w:t>
      </w:r>
      <w:r w:rsidR="00202AC7" w:rsidRPr="00202AC7">
        <w:rPr>
          <w:rFonts w:ascii="Arial" w:eastAsiaTheme="minorHAnsi" w:hAnsi="Arial" w:cs="Arial"/>
          <w:color w:val="000000"/>
          <w:sz w:val="22"/>
          <w:szCs w:val="22"/>
          <w:lang w:val="nb-NO"/>
        </w:rPr>
        <w:t xml:space="preserve">koordinator; </w:t>
      </w:r>
      <w:r w:rsidR="00202AC7" w:rsidRPr="00202AC7">
        <w:rPr>
          <w:rFonts w:ascii="Arial" w:eastAsiaTheme="minorHAnsi" w:hAnsi="Arial" w:cs="Arial"/>
          <w:i/>
          <w:color w:val="FF0000"/>
          <w:sz w:val="22"/>
          <w:szCs w:val="22"/>
          <w:lang w:val="nb-NO"/>
        </w:rPr>
        <w:t>koordinatorens navn</w:t>
      </w:r>
      <w:r w:rsidR="006D014A">
        <w:rPr>
          <w:rFonts w:ascii="Arial" w:eastAsiaTheme="minorHAnsi" w:hAnsi="Arial" w:cs="Arial"/>
          <w:color w:val="000000"/>
          <w:sz w:val="22"/>
          <w:szCs w:val="22"/>
          <w:lang w:val="nb-NO"/>
        </w:rPr>
        <w:t xml:space="preserve"> </w:t>
      </w:r>
      <w:r w:rsidR="006D014A" w:rsidRPr="006D014A">
        <w:rPr>
          <w:rFonts w:ascii="Arial" w:eastAsiaTheme="minorHAnsi" w:hAnsi="Arial" w:cs="Arial"/>
          <w:i/>
          <w:color w:val="FF0000"/>
          <w:sz w:val="22"/>
          <w:szCs w:val="22"/>
          <w:lang w:val="nb-NO"/>
        </w:rPr>
        <w:t>og e-post/tlf.nr.</w:t>
      </w:r>
      <w:r w:rsidR="006D014A">
        <w:rPr>
          <w:rFonts w:ascii="Arial" w:eastAsiaTheme="minorHAnsi" w:hAnsi="Arial" w:cs="Arial"/>
          <w:color w:val="000000"/>
          <w:sz w:val="22"/>
          <w:szCs w:val="22"/>
          <w:lang w:val="nb-NO"/>
        </w:rPr>
        <w:t xml:space="preserve"> Koordinatoren</w:t>
      </w:r>
      <w:r w:rsidR="00202AC7">
        <w:rPr>
          <w:rFonts w:ascii="Arial" w:eastAsiaTheme="minorHAnsi" w:hAnsi="Arial" w:cs="Arial"/>
          <w:color w:val="000000"/>
          <w:sz w:val="22"/>
          <w:szCs w:val="22"/>
          <w:lang w:val="nb-NO"/>
        </w:rPr>
        <w:t xml:space="preserve"> har ansvar for Rettighetsrådets arbeid</w:t>
      </w:r>
      <w:r w:rsidR="00A76B90">
        <w:rPr>
          <w:rFonts w:ascii="Arial" w:eastAsiaTheme="minorHAnsi" w:hAnsi="Arial" w:cs="Arial"/>
          <w:color w:val="000000"/>
          <w:sz w:val="22"/>
          <w:szCs w:val="22"/>
          <w:lang w:val="nb-NO"/>
        </w:rPr>
        <w:t xml:space="preserve"> og er vår kontaktperson overfor UNICEF</w:t>
      </w:r>
      <w:r w:rsidR="00202AC7">
        <w:rPr>
          <w:rFonts w:ascii="Arial" w:eastAsiaTheme="minorHAnsi" w:hAnsi="Arial" w:cs="Arial"/>
          <w:color w:val="000000"/>
          <w:sz w:val="22"/>
          <w:szCs w:val="22"/>
          <w:lang w:val="nb-NO"/>
        </w:rPr>
        <w:t>.</w:t>
      </w:r>
    </w:p>
    <w:p w14:paraId="4FD991E1" w14:textId="23C90CC5" w:rsidR="006D39FC" w:rsidRDefault="006D39FC" w:rsidP="006D39FC">
      <w:pPr>
        <w:pStyle w:val="Default"/>
        <w:rPr>
          <w:sz w:val="22"/>
          <w:szCs w:val="22"/>
        </w:rPr>
      </w:pPr>
    </w:p>
    <w:p w14:paraId="72FB957D" w14:textId="50A5A37C" w:rsidR="000A7A06" w:rsidRPr="0037119C" w:rsidRDefault="000A7A06" w:rsidP="006D39FC">
      <w:pPr>
        <w:pStyle w:val="Default"/>
        <w:rPr>
          <w:i/>
          <w:iCs/>
          <w:color w:val="FF0000"/>
          <w:sz w:val="22"/>
          <w:szCs w:val="22"/>
        </w:rPr>
      </w:pPr>
      <w:r w:rsidRPr="0037119C">
        <w:rPr>
          <w:i/>
          <w:iCs/>
          <w:color w:val="FF0000"/>
          <w:sz w:val="22"/>
          <w:szCs w:val="22"/>
        </w:rPr>
        <w:t>(Sett gjerne inn et bilde</w:t>
      </w:r>
      <w:bookmarkStart w:id="0" w:name="_GoBack"/>
      <w:bookmarkEnd w:id="0"/>
      <w:r w:rsidRPr="0037119C">
        <w:rPr>
          <w:i/>
          <w:iCs/>
          <w:color w:val="FF0000"/>
          <w:sz w:val="22"/>
          <w:szCs w:val="22"/>
        </w:rPr>
        <w:t xml:space="preserve"> fra egen skole</w:t>
      </w:r>
      <w:r w:rsidR="00335340" w:rsidRPr="0037119C">
        <w:rPr>
          <w:i/>
          <w:iCs/>
          <w:color w:val="FF0000"/>
          <w:sz w:val="22"/>
          <w:szCs w:val="22"/>
        </w:rPr>
        <w:t>. Sørg for tillatelse først om barn er avbildet!)</w:t>
      </w:r>
    </w:p>
    <w:sectPr w:rsidR="000A7A06" w:rsidRPr="0037119C" w:rsidSect="003F6B94">
      <w:headerReference w:type="first" r:id="rId12"/>
      <w:footerReference w:type="first" r:id="rId13"/>
      <w:pgSz w:w="11900" w:h="16840"/>
      <w:pgMar w:top="1273" w:right="1531" w:bottom="510" w:left="1531" w:header="0" w:footer="125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A1191B" w14:textId="77777777" w:rsidR="008E60B0" w:rsidRDefault="008E60B0" w:rsidP="000C3710">
      <w:r>
        <w:separator/>
      </w:r>
    </w:p>
  </w:endnote>
  <w:endnote w:type="continuationSeparator" w:id="0">
    <w:p w14:paraId="562C821D" w14:textId="77777777" w:rsidR="008E60B0" w:rsidRDefault="008E60B0" w:rsidP="000C37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2D8C00" w14:textId="63BF87B2" w:rsidR="003F6B94" w:rsidRDefault="003F6B94">
    <w:pPr>
      <w:pStyle w:val="Bunntekst"/>
    </w:pPr>
  </w:p>
  <w:p w14:paraId="5B819927" w14:textId="45C59BFE" w:rsidR="001E4118" w:rsidRPr="001E4118" w:rsidRDefault="003F6B94" w:rsidP="001E4118">
    <w:pPr>
      <w:pStyle w:val="Bunntekst"/>
    </w:pPr>
    <w:r>
      <w:rPr>
        <w:noProof/>
        <w:lang w:eastAsia="nb-NO"/>
      </w:rPr>
      <w:drawing>
        <wp:anchor distT="0" distB="0" distL="114300" distR="114300" simplePos="0" relativeHeight="251659264" behindDoc="0" locked="0" layoutInCell="1" allowOverlap="1" wp14:anchorId="4D2A1406" wp14:editId="052D42C4">
          <wp:simplePos x="0" y="0"/>
          <wp:positionH relativeFrom="column">
            <wp:posOffset>3133725</wp:posOffset>
          </wp:positionH>
          <wp:positionV relativeFrom="paragraph">
            <wp:posOffset>158115</wp:posOffset>
          </wp:positionV>
          <wp:extent cx="2877185" cy="501650"/>
          <wp:effectExtent l="0" t="0" r="0" b="0"/>
          <wp:wrapSquare wrapText="bothSides"/>
          <wp:docPr id="4" name="Bil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ICEFlogo 2016 MED ny TAGlin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77185" cy="501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D88CF4" w14:textId="77777777" w:rsidR="008E60B0" w:rsidRDefault="008E60B0" w:rsidP="000C3710">
      <w:r>
        <w:separator/>
      </w:r>
    </w:p>
  </w:footnote>
  <w:footnote w:type="continuationSeparator" w:id="0">
    <w:p w14:paraId="457FA6F2" w14:textId="77777777" w:rsidR="008E60B0" w:rsidRDefault="008E60B0" w:rsidP="000C37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01A148" w14:textId="1DA188FF" w:rsidR="00DE38CB" w:rsidRDefault="00DE38CB" w:rsidP="00455783">
    <w:pPr>
      <w:pStyle w:val="Overskrift3"/>
      <w:tabs>
        <w:tab w:val="clear" w:pos="990"/>
        <w:tab w:val="left" w:pos="1514"/>
      </w:tabs>
      <w:ind w:left="0" w:firstLine="0"/>
    </w:pPr>
  </w:p>
  <w:p w14:paraId="2B42C233" w14:textId="6180B2E7" w:rsidR="001E4118" w:rsidRDefault="00DE38CB" w:rsidP="00DE38CB">
    <w:pPr>
      <w:pStyle w:val="Overskrift3"/>
      <w:tabs>
        <w:tab w:val="clear" w:pos="990"/>
        <w:tab w:val="left" w:pos="1514"/>
      </w:tabs>
    </w:pP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FF58A00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E9E0A6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2E061DA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C7E2E61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165AE8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9E4674B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148D9C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97AE5BD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77847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81AA2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80EDC6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2B247138"/>
    <w:lvl w:ilvl="0">
      <w:numFmt w:val="bullet"/>
      <w:lvlText w:val="*"/>
      <w:lvlJc w:val="left"/>
    </w:lvl>
  </w:abstractNum>
  <w:abstractNum w:abstractNumId="12" w15:restartNumberingAfterBreak="0">
    <w:nsid w:val="10D332C1"/>
    <w:multiLevelType w:val="hybridMultilevel"/>
    <w:tmpl w:val="BEB25FB0"/>
    <w:lvl w:ilvl="0" w:tplc="7388955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3000965"/>
    <w:multiLevelType w:val="hybridMultilevel"/>
    <w:tmpl w:val="26947E5C"/>
    <w:lvl w:ilvl="0" w:tplc="7388955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F6398E"/>
    <w:multiLevelType w:val="hybridMultilevel"/>
    <w:tmpl w:val="3814E15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7388955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7CB5EE1"/>
    <w:multiLevelType w:val="hybridMultilevel"/>
    <w:tmpl w:val="472840E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2B2440C2"/>
    <w:multiLevelType w:val="hybridMultilevel"/>
    <w:tmpl w:val="3014D3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D3390D"/>
    <w:multiLevelType w:val="hybridMultilevel"/>
    <w:tmpl w:val="C5CCDD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54497C"/>
    <w:multiLevelType w:val="hybridMultilevel"/>
    <w:tmpl w:val="9A343B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3AA6366B"/>
    <w:multiLevelType w:val="hybridMultilevel"/>
    <w:tmpl w:val="CC08CDF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EE69B6"/>
    <w:multiLevelType w:val="hybridMultilevel"/>
    <w:tmpl w:val="8AFA2E0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DA45E7"/>
    <w:multiLevelType w:val="hybridMultilevel"/>
    <w:tmpl w:val="D6FC0D0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5C72AF"/>
    <w:multiLevelType w:val="hybridMultilevel"/>
    <w:tmpl w:val="F1EC79B4"/>
    <w:lvl w:ilvl="0" w:tplc="C674F418">
      <w:numFmt w:val="bullet"/>
      <w:lvlText w:val=""/>
      <w:lvlJc w:val="left"/>
      <w:pPr>
        <w:ind w:left="720" w:hanging="360"/>
      </w:pPr>
      <w:rPr>
        <w:rFonts w:ascii="Symbol" w:eastAsia="Calibri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A32706"/>
    <w:multiLevelType w:val="hybridMultilevel"/>
    <w:tmpl w:val="401CED86"/>
    <w:lvl w:ilvl="0" w:tplc="041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3A4A91"/>
    <w:multiLevelType w:val="hybridMultilevel"/>
    <w:tmpl w:val="FB78DBFC"/>
    <w:lvl w:ilvl="0" w:tplc="684EF5D2"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1C0D3B"/>
    <w:multiLevelType w:val="hybridMultilevel"/>
    <w:tmpl w:val="739803AA"/>
    <w:lvl w:ilvl="0" w:tplc="CCB27426">
      <w:start w:val="1"/>
      <w:numFmt w:val="lowerLetter"/>
      <w:lvlText w:val="(%1)"/>
      <w:lvlJc w:val="left"/>
      <w:pPr>
        <w:ind w:left="360" w:hanging="360"/>
      </w:pPr>
      <w:rPr>
        <w:rFonts w:cs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6"/>
  </w:num>
  <w:num w:numId="2">
    <w:abstractNumId w:val="19"/>
  </w:num>
  <w:num w:numId="3">
    <w:abstractNumId w:val="14"/>
  </w:num>
  <w:num w:numId="4">
    <w:abstractNumId w:val="13"/>
  </w:num>
  <w:num w:numId="5">
    <w:abstractNumId w:val="12"/>
  </w:num>
  <w:num w:numId="6">
    <w:abstractNumId w:val="15"/>
  </w:num>
  <w:num w:numId="7">
    <w:abstractNumId w:val="21"/>
  </w:num>
  <w:num w:numId="8">
    <w:abstractNumId w:val="22"/>
  </w:num>
  <w:num w:numId="9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  <w:sz w:val="22"/>
        </w:rPr>
      </w:lvl>
    </w:lvlOverride>
  </w:num>
  <w:num w:numId="10">
    <w:abstractNumId w:val="18"/>
  </w:num>
  <w:num w:numId="11">
    <w:abstractNumId w:val="17"/>
  </w:num>
  <w:num w:numId="12">
    <w:abstractNumId w:val="25"/>
  </w:num>
  <w:num w:numId="13">
    <w:abstractNumId w:val="0"/>
  </w:num>
  <w:num w:numId="14">
    <w:abstractNumId w:val="10"/>
  </w:num>
  <w:num w:numId="15">
    <w:abstractNumId w:val="8"/>
  </w:num>
  <w:num w:numId="16">
    <w:abstractNumId w:val="7"/>
  </w:num>
  <w:num w:numId="17">
    <w:abstractNumId w:val="6"/>
  </w:num>
  <w:num w:numId="18">
    <w:abstractNumId w:val="5"/>
  </w:num>
  <w:num w:numId="19">
    <w:abstractNumId w:val="9"/>
  </w:num>
  <w:num w:numId="20">
    <w:abstractNumId w:val="4"/>
  </w:num>
  <w:num w:numId="21">
    <w:abstractNumId w:val="3"/>
  </w:num>
  <w:num w:numId="22">
    <w:abstractNumId w:val="2"/>
  </w:num>
  <w:num w:numId="23">
    <w:abstractNumId w:val="1"/>
  </w:num>
  <w:num w:numId="24">
    <w:abstractNumId w:val="23"/>
  </w:num>
  <w:num w:numId="25">
    <w:abstractNumId w:val="20"/>
  </w:num>
  <w:num w:numId="2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#09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1B72"/>
    <w:rsid w:val="00000FD9"/>
    <w:rsid w:val="00007E4A"/>
    <w:rsid w:val="00025F29"/>
    <w:rsid w:val="00030834"/>
    <w:rsid w:val="000310DE"/>
    <w:rsid w:val="000415E9"/>
    <w:rsid w:val="0004433C"/>
    <w:rsid w:val="00053938"/>
    <w:rsid w:val="00056A18"/>
    <w:rsid w:val="000576DC"/>
    <w:rsid w:val="00066CAF"/>
    <w:rsid w:val="00076437"/>
    <w:rsid w:val="00097F5D"/>
    <w:rsid w:val="000A7045"/>
    <w:rsid w:val="000A7A06"/>
    <w:rsid w:val="000B452E"/>
    <w:rsid w:val="000B5829"/>
    <w:rsid w:val="000C3710"/>
    <w:rsid w:val="000D6CA1"/>
    <w:rsid w:val="000E1755"/>
    <w:rsid w:val="000E3253"/>
    <w:rsid w:val="000E414F"/>
    <w:rsid w:val="000F6440"/>
    <w:rsid w:val="0010210E"/>
    <w:rsid w:val="00112DEE"/>
    <w:rsid w:val="00120B01"/>
    <w:rsid w:val="0012112F"/>
    <w:rsid w:val="00132DBE"/>
    <w:rsid w:val="001367AB"/>
    <w:rsid w:val="0014122C"/>
    <w:rsid w:val="001555CD"/>
    <w:rsid w:val="0015757A"/>
    <w:rsid w:val="00164C95"/>
    <w:rsid w:val="00165C9B"/>
    <w:rsid w:val="00175E9C"/>
    <w:rsid w:val="00176711"/>
    <w:rsid w:val="00183FA9"/>
    <w:rsid w:val="00185EF3"/>
    <w:rsid w:val="001A2D55"/>
    <w:rsid w:val="001A4B63"/>
    <w:rsid w:val="001B02B1"/>
    <w:rsid w:val="001B190C"/>
    <w:rsid w:val="001B1C2B"/>
    <w:rsid w:val="001C38AD"/>
    <w:rsid w:val="001D7207"/>
    <w:rsid w:val="001E112E"/>
    <w:rsid w:val="001E4118"/>
    <w:rsid w:val="001E7405"/>
    <w:rsid w:val="001F651F"/>
    <w:rsid w:val="00202AC7"/>
    <w:rsid w:val="00205058"/>
    <w:rsid w:val="002072D5"/>
    <w:rsid w:val="00215E5E"/>
    <w:rsid w:val="002460BE"/>
    <w:rsid w:val="00247353"/>
    <w:rsid w:val="0026644B"/>
    <w:rsid w:val="00276AE1"/>
    <w:rsid w:val="00281E3E"/>
    <w:rsid w:val="00285811"/>
    <w:rsid w:val="00293255"/>
    <w:rsid w:val="002B2A26"/>
    <w:rsid w:val="002B7647"/>
    <w:rsid w:val="002B7E57"/>
    <w:rsid w:val="002D0C54"/>
    <w:rsid w:val="002D16CD"/>
    <w:rsid w:val="002D38E9"/>
    <w:rsid w:val="002D4DEF"/>
    <w:rsid w:val="002D62E4"/>
    <w:rsid w:val="002D7D3A"/>
    <w:rsid w:val="002E443D"/>
    <w:rsid w:val="002F2367"/>
    <w:rsid w:val="002F2984"/>
    <w:rsid w:val="00315022"/>
    <w:rsid w:val="00320886"/>
    <w:rsid w:val="0032151B"/>
    <w:rsid w:val="00325F7A"/>
    <w:rsid w:val="00335340"/>
    <w:rsid w:val="0034354C"/>
    <w:rsid w:val="00354113"/>
    <w:rsid w:val="0037119C"/>
    <w:rsid w:val="0037152D"/>
    <w:rsid w:val="00373453"/>
    <w:rsid w:val="0037425C"/>
    <w:rsid w:val="0038200F"/>
    <w:rsid w:val="00392236"/>
    <w:rsid w:val="00396BF0"/>
    <w:rsid w:val="003A00B6"/>
    <w:rsid w:val="003B3F83"/>
    <w:rsid w:val="003B52AA"/>
    <w:rsid w:val="003C48FF"/>
    <w:rsid w:val="003D04D3"/>
    <w:rsid w:val="003D0F6C"/>
    <w:rsid w:val="003D2BCF"/>
    <w:rsid w:val="003D42F1"/>
    <w:rsid w:val="003D51A8"/>
    <w:rsid w:val="003E12C9"/>
    <w:rsid w:val="003E24C4"/>
    <w:rsid w:val="003E4220"/>
    <w:rsid w:val="003E7E75"/>
    <w:rsid w:val="003F4613"/>
    <w:rsid w:val="003F6B94"/>
    <w:rsid w:val="00406A58"/>
    <w:rsid w:val="00407853"/>
    <w:rsid w:val="00411F46"/>
    <w:rsid w:val="00416141"/>
    <w:rsid w:val="00422305"/>
    <w:rsid w:val="0043188B"/>
    <w:rsid w:val="00435AB0"/>
    <w:rsid w:val="004429D6"/>
    <w:rsid w:val="00445CFF"/>
    <w:rsid w:val="00455783"/>
    <w:rsid w:val="00472BBD"/>
    <w:rsid w:val="004809D8"/>
    <w:rsid w:val="00481D11"/>
    <w:rsid w:val="00484048"/>
    <w:rsid w:val="004A64C8"/>
    <w:rsid w:val="004A6CA6"/>
    <w:rsid w:val="004B276A"/>
    <w:rsid w:val="004C2A88"/>
    <w:rsid w:val="004D08C1"/>
    <w:rsid w:val="004D5D35"/>
    <w:rsid w:val="004E2D0B"/>
    <w:rsid w:val="004E5F3C"/>
    <w:rsid w:val="004E67BE"/>
    <w:rsid w:val="005032F9"/>
    <w:rsid w:val="005075C6"/>
    <w:rsid w:val="00507B53"/>
    <w:rsid w:val="00511A6E"/>
    <w:rsid w:val="00523923"/>
    <w:rsid w:val="005246DC"/>
    <w:rsid w:val="00526604"/>
    <w:rsid w:val="005356FF"/>
    <w:rsid w:val="00541C5B"/>
    <w:rsid w:val="00544A89"/>
    <w:rsid w:val="00547183"/>
    <w:rsid w:val="00582139"/>
    <w:rsid w:val="00591246"/>
    <w:rsid w:val="005A0D4A"/>
    <w:rsid w:val="005A4AFE"/>
    <w:rsid w:val="005A643C"/>
    <w:rsid w:val="005B22BF"/>
    <w:rsid w:val="005B3739"/>
    <w:rsid w:val="005C6F69"/>
    <w:rsid w:val="005D0BBF"/>
    <w:rsid w:val="005E629A"/>
    <w:rsid w:val="005E6FE1"/>
    <w:rsid w:val="005F31BB"/>
    <w:rsid w:val="006007DA"/>
    <w:rsid w:val="00626681"/>
    <w:rsid w:val="006274D8"/>
    <w:rsid w:val="00632D59"/>
    <w:rsid w:val="006342B8"/>
    <w:rsid w:val="006428B4"/>
    <w:rsid w:val="006509FB"/>
    <w:rsid w:val="00653E0C"/>
    <w:rsid w:val="00654916"/>
    <w:rsid w:val="006579B7"/>
    <w:rsid w:val="00661BE1"/>
    <w:rsid w:val="006708D8"/>
    <w:rsid w:val="00674FCB"/>
    <w:rsid w:val="0068655C"/>
    <w:rsid w:val="006907A6"/>
    <w:rsid w:val="006921D1"/>
    <w:rsid w:val="006A5CFB"/>
    <w:rsid w:val="006A664B"/>
    <w:rsid w:val="006A7744"/>
    <w:rsid w:val="006B4298"/>
    <w:rsid w:val="006C5703"/>
    <w:rsid w:val="006C688F"/>
    <w:rsid w:val="006C7D5A"/>
    <w:rsid w:val="006D014A"/>
    <w:rsid w:val="006D1BD7"/>
    <w:rsid w:val="006D39FC"/>
    <w:rsid w:val="006D6C69"/>
    <w:rsid w:val="006F3357"/>
    <w:rsid w:val="007001DA"/>
    <w:rsid w:val="007263FC"/>
    <w:rsid w:val="0075335D"/>
    <w:rsid w:val="00756755"/>
    <w:rsid w:val="0075763F"/>
    <w:rsid w:val="00774438"/>
    <w:rsid w:val="00781716"/>
    <w:rsid w:val="007826F8"/>
    <w:rsid w:val="007B1A32"/>
    <w:rsid w:val="007C3762"/>
    <w:rsid w:val="007C7F78"/>
    <w:rsid w:val="007D5968"/>
    <w:rsid w:val="007D6BA2"/>
    <w:rsid w:val="007D7750"/>
    <w:rsid w:val="007E2A5A"/>
    <w:rsid w:val="0080603F"/>
    <w:rsid w:val="00806AF3"/>
    <w:rsid w:val="00807126"/>
    <w:rsid w:val="00812FFA"/>
    <w:rsid w:val="00813D3A"/>
    <w:rsid w:val="00883D70"/>
    <w:rsid w:val="00884F21"/>
    <w:rsid w:val="008B0A0B"/>
    <w:rsid w:val="008B12F7"/>
    <w:rsid w:val="008B3BDE"/>
    <w:rsid w:val="008C5761"/>
    <w:rsid w:val="008D79DD"/>
    <w:rsid w:val="008E375E"/>
    <w:rsid w:val="008E60B0"/>
    <w:rsid w:val="008E696B"/>
    <w:rsid w:val="009012C9"/>
    <w:rsid w:val="00902AF4"/>
    <w:rsid w:val="00903E9D"/>
    <w:rsid w:val="00905953"/>
    <w:rsid w:val="00906015"/>
    <w:rsid w:val="00906E2A"/>
    <w:rsid w:val="00911373"/>
    <w:rsid w:val="0091382D"/>
    <w:rsid w:val="00913F59"/>
    <w:rsid w:val="009203FF"/>
    <w:rsid w:val="009569BC"/>
    <w:rsid w:val="00960715"/>
    <w:rsid w:val="0096249B"/>
    <w:rsid w:val="009637FF"/>
    <w:rsid w:val="00963C52"/>
    <w:rsid w:val="009657AF"/>
    <w:rsid w:val="00975550"/>
    <w:rsid w:val="00975B1B"/>
    <w:rsid w:val="009829CC"/>
    <w:rsid w:val="00987594"/>
    <w:rsid w:val="009A1C63"/>
    <w:rsid w:val="009B6BAC"/>
    <w:rsid w:val="009C05F8"/>
    <w:rsid w:val="009D2687"/>
    <w:rsid w:val="009E42FD"/>
    <w:rsid w:val="009E758D"/>
    <w:rsid w:val="00A04EC9"/>
    <w:rsid w:val="00A11FA1"/>
    <w:rsid w:val="00A3477D"/>
    <w:rsid w:val="00A44BB8"/>
    <w:rsid w:val="00A56EC7"/>
    <w:rsid w:val="00A71AB3"/>
    <w:rsid w:val="00A73543"/>
    <w:rsid w:val="00A76B90"/>
    <w:rsid w:val="00A80C16"/>
    <w:rsid w:val="00A8354D"/>
    <w:rsid w:val="00AB45E9"/>
    <w:rsid w:val="00AB505B"/>
    <w:rsid w:val="00AC78AC"/>
    <w:rsid w:val="00AE3BA6"/>
    <w:rsid w:val="00AE48C4"/>
    <w:rsid w:val="00AF077A"/>
    <w:rsid w:val="00AF3B0E"/>
    <w:rsid w:val="00AF684E"/>
    <w:rsid w:val="00B05ABF"/>
    <w:rsid w:val="00B22FF0"/>
    <w:rsid w:val="00B25923"/>
    <w:rsid w:val="00B35723"/>
    <w:rsid w:val="00B4127F"/>
    <w:rsid w:val="00B533E7"/>
    <w:rsid w:val="00B604DC"/>
    <w:rsid w:val="00B66698"/>
    <w:rsid w:val="00B677D8"/>
    <w:rsid w:val="00B70DA2"/>
    <w:rsid w:val="00B83B0A"/>
    <w:rsid w:val="00B84938"/>
    <w:rsid w:val="00B96CAE"/>
    <w:rsid w:val="00BB2F77"/>
    <w:rsid w:val="00BB4A6F"/>
    <w:rsid w:val="00BC0092"/>
    <w:rsid w:val="00BC06E9"/>
    <w:rsid w:val="00BC50A2"/>
    <w:rsid w:val="00BF1EBE"/>
    <w:rsid w:val="00C046B2"/>
    <w:rsid w:val="00C15F2C"/>
    <w:rsid w:val="00C22EE6"/>
    <w:rsid w:val="00C25DC0"/>
    <w:rsid w:val="00C41B72"/>
    <w:rsid w:val="00C42978"/>
    <w:rsid w:val="00C448ED"/>
    <w:rsid w:val="00C50006"/>
    <w:rsid w:val="00C62EFB"/>
    <w:rsid w:val="00C67879"/>
    <w:rsid w:val="00C76875"/>
    <w:rsid w:val="00C77B32"/>
    <w:rsid w:val="00C77EC7"/>
    <w:rsid w:val="00C92726"/>
    <w:rsid w:val="00C972F8"/>
    <w:rsid w:val="00CA426E"/>
    <w:rsid w:val="00CB1FFC"/>
    <w:rsid w:val="00CB3A47"/>
    <w:rsid w:val="00CE46A7"/>
    <w:rsid w:val="00CE769B"/>
    <w:rsid w:val="00D014BE"/>
    <w:rsid w:val="00D03797"/>
    <w:rsid w:val="00D042EF"/>
    <w:rsid w:val="00D2179F"/>
    <w:rsid w:val="00D21BEE"/>
    <w:rsid w:val="00D24E21"/>
    <w:rsid w:val="00D26336"/>
    <w:rsid w:val="00D31C1F"/>
    <w:rsid w:val="00D3303B"/>
    <w:rsid w:val="00D355C3"/>
    <w:rsid w:val="00D35998"/>
    <w:rsid w:val="00D460BE"/>
    <w:rsid w:val="00D541BC"/>
    <w:rsid w:val="00D61A9A"/>
    <w:rsid w:val="00D64897"/>
    <w:rsid w:val="00D675C4"/>
    <w:rsid w:val="00D72E5E"/>
    <w:rsid w:val="00D77C26"/>
    <w:rsid w:val="00D84097"/>
    <w:rsid w:val="00DA0884"/>
    <w:rsid w:val="00DD756A"/>
    <w:rsid w:val="00DE38CB"/>
    <w:rsid w:val="00DE40E3"/>
    <w:rsid w:val="00DF2AA2"/>
    <w:rsid w:val="00DF69E8"/>
    <w:rsid w:val="00E00B53"/>
    <w:rsid w:val="00E11C43"/>
    <w:rsid w:val="00E13740"/>
    <w:rsid w:val="00E2153C"/>
    <w:rsid w:val="00E40266"/>
    <w:rsid w:val="00E54A5D"/>
    <w:rsid w:val="00E612AA"/>
    <w:rsid w:val="00E630F3"/>
    <w:rsid w:val="00E6417C"/>
    <w:rsid w:val="00E654DC"/>
    <w:rsid w:val="00E70D18"/>
    <w:rsid w:val="00E8177C"/>
    <w:rsid w:val="00E82A93"/>
    <w:rsid w:val="00EA6D4D"/>
    <w:rsid w:val="00EC5E3A"/>
    <w:rsid w:val="00EC6518"/>
    <w:rsid w:val="00EE2B04"/>
    <w:rsid w:val="00EE7747"/>
    <w:rsid w:val="00F16FCA"/>
    <w:rsid w:val="00F17F6A"/>
    <w:rsid w:val="00F2300E"/>
    <w:rsid w:val="00F246C3"/>
    <w:rsid w:val="00F31886"/>
    <w:rsid w:val="00F349B0"/>
    <w:rsid w:val="00F35E74"/>
    <w:rsid w:val="00F36F95"/>
    <w:rsid w:val="00F41A4C"/>
    <w:rsid w:val="00F509A4"/>
    <w:rsid w:val="00F7484C"/>
    <w:rsid w:val="00F8439C"/>
    <w:rsid w:val="00F8745D"/>
    <w:rsid w:val="00F90618"/>
    <w:rsid w:val="00F93502"/>
    <w:rsid w:val="00F97B64"/>
    <w:rsid w:val="00FA55CB"/>
    <w:rsid w:val="00FA5766"/>
    <w:rsid w:val="00FB6F21"/>
    <w:rsid w:val="00FC1ABD"/>
    <w:rsid w:val="00FE1530"/>
    <w:rsid w:val="00FE1958"/>
    <w:rsid w:val="00FE3848"/>
    <w:rsid w:val="00FE46C7"/>
    <w:rsid w:val="00FF1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ru v:ext="edit" colors="#09f"/>
    </o:shapedefaults>
    <o:shapelayout v:ext="edit">
      <o:idmap v:ext="edit" data="1"/>
    </o:shapelayout>
  </w:shapeDefaults>
  <w:doNotEmbedSmartTags/>
  <w:decimalSymbol w:val=","/>
  <w:listSeparator w:val=";"/>
  <w14:docId w14:val="2313936E"/>
  <w15:docId w15:val="{E599E158-25BE-45A1-9ADF-CB8C1AA48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qFormat/>
    <w:rsid w:val="009E758D"/>
    <w:pPr>
      <w:keepNext/>
      <w:spacing w:before="240" w:after="60"/>
      <w:outlineLvl w:val="0"/>
    </w:pPr>
    <w:rPr>
      <w:rFonts w:ascii="Arial" w:hAnsi="Arial"/>
      <w:b/>
      <w:kern w:val="32"/>
      <w:sz w:val="32"/>
      <w:szCs w:val="32"/>
    </w:rPr>
  </w:style>
  <w:style w:type="paragraph" w:styleId="Overskrift3">
    <w:name w:val="heading 3"/>
    <w:aliases w:val="Page Heading"/>
    <w:next w:val="Normal"/>
    <w:autoRedefine/>
    <w:qFormat/>
    <w:rsid w:val="00E70D18"/>
    <w:pPr>
      <w:tabs>
        <w:tab w:val="left" w:pos="990"/>
      </w:tabs>
      <w:ind w:left="907" w:hanging="907"/>
      <w:outlineLvl w:val="2"/>
    </w:pPr>
    <w:rPr>
      <w:rFonts w:ascii="Arial" w:eastAsia="Times" w:hAnsi="Arial"/>
      <w:b/>
      <w:caps/>
      <w:color w:val="0099FF"/>
      <w:spacing w:val="-2"/>
      <w:sz w:val="36"/>
      <w:szCs w:val="36"/>
      <w:lang w:eastAsia="en-GB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rsid w:val="0094575A"/>
    <w:rPr>
      <w:color w:val="0000FF"/>
      <w:u w:val="single"/>
    </w:rPr>
  </w:style>
  <w:style w:type="paragraph" w:styleId="NormalWeb">
    <w:name w:val="Normal (Web)"/>
    <w:basedOn w:val="Normal"/>
    <w:uiPriority w:val="99"/>
    <w:rsid w:val="00C15875"/>
    <w:pPr>
      <w:spacing w:before="100" w:beforeAutospacing="1" w:after="100" w:afterAutospacing="1"/>
    </w:pPr>
    <w:rPr>
      <w:color w:val="000000"/>
    </w:rPr>
  </w:style>
  <w:style w:type="paragraph" w:styleId="HTML-forhndsformatert">
    <w:name w:val="HTML Preformatted"/>
    <w:basedOn w:val="Normal"/>
    <w:rsid w:val="00C1587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sz w:val="20"/>
    </w:rPr>
  </w:style>
  <w:style w:type="character" w:styleId="Sterk">
    <w:name w:val="Strong"/>
    <w:qFormat/>
    <w:rsid w:val="00C15875"/>
    <w:rPr>
      <w:b/>
      <w:bCs/>
    </w:rPr>
  </w:style>
  <w:style w:type="character" w:styleId="Utheving">
    <w:name w:val="Emphasis"/>
    <w:qFormat/>
    <w:rsid w:val="00C15875"/>
    <w:rPr>
      <w:i/>
      <w:iCs/>
    </w:rPr>
  </w:style>
  <w:style w:type="paragraph" w:styleId="Brdtekst3">
    <w:name w:val="Body Text 3"/>
    <w:basedOn w:val="Normal"/>
    <w:rsid w:val="009637FF"/>
    <w:rPr>
      <w:rFonts w:ascii="Times" w:eastAsia="Times" w:hAnsi="Times"/>
      <w:sz w:val="32"/>
    </w:rPr>
  </w:style>
  <w:style w:type="paragraph" w:customStyle="1" w:styleId="ColorfulList-Accent11">
    <w:name w:val="Colorful List - Accent 11"/>
    <w:basedOn w:val="Normal"/>
    <w:uiPriority w:val="34"/>
    <w:qFormat/>
    <w:rsid w:val="00C67879"/>
    <w:pPr>
      <w:ind w:left="720"/>
      <w:contextualSpacing/>
    </w:pPr>
    <w:rPr>
      <w:rFonts w:ascii="Cambria" w:eastAsia="Cambria" w:hAnsi="Cambria"/>
    </w:rPr>
  </w:style>
  <w:style w:type="paragraph" w:styleId="Bobletekst">
    <w:name w:val="Balloon Text"/>
    <w:basedOn w:val="Normal"/>
    <w:link w:val="BobletekstTegn"/>
    <w:rsid w:val="003D0F6C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link w:val="Bobletekst"/>
    <w:rsid w:val="003D0F6C"/>
    <w:rPr>
      <w:rFonts w:ascii="Tahoma" w:hAnsi="Tahoma" w:cs="Tahoma"/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rsid w:val="0015757A"/>
    <w:pPr>
      <w:spacing w:line="276" w:lineRule="auto"/>
    </w:pPr>
    <w:rPr>
      <w:sz w:val="20"/>
      <w:lang w:val="en-GB"/>
    </w:rPr>
  </w:style>
  <w:style w:type="character" w:customStyle="1" w:styleId="MerknadstekstTegn">
    <w:name w:val="Merknadstekst Tegn"/>
    <w:link w:val="Merknadstekst"/>
    <w:uiPriority w:val="99"/>
    <w:rsid w:val="0015757A"/>
    <w:rPr>
      <w:lang w:val="en-GB"/>
    </w:rPr>
  </w:style>
  <w:style w:type="paragraph" w:styleId="Topptekst">
    <w:name w:val="header"/>
    <w:link w:val="TopptekstTegn"/>
    <w:rsid w:val="001555CD"/>
    <w:pPr>
      <w:tabs>
        <w:tab w:val="center" w:pos="4680"/>
        <w:tab w:val="right" w:pos="9360"/>
      </w:tabs>
    </w:pPr>
    <w:rPr>
      <w:rFonts w:ascii="Verdana" w:hAnsi="Verdana"/>
      <w:color w:val="000000"/>
    </w:rPr>
  </w:style>
  <w:style w:type="character" w:customStyle="1" w:styleId="TopptekstTegn">
    <w:name w:val="Topptekst Tegn"/>
    <w:link w:val="Topptekst"/>
    <w:rsid w:val="001555CD"/>
    <w:rPr>
      <w:rFonts w:ascii="Verdana" w:hAnsi="Verdana"/>
      <w:color w:val="000000"/>
    </w:rPr>
  </w:style>
  <w:style w:type="paragraph" w:styleId="Bunntekst">
    <w:name w:val="footer"/>
    <w:basedOn w:val="Normal"/>
    <w:link w:val="BunntekstTegn"/>
    <w:uiPriority w:val="99"/>
    <w:rsid w:val="000C3710"/>
    <w:pPr>
      <w:tabs>
        <w:tab w:val="center" w:pos="4680"/>
        <w:tab w:val="right" w:pos="9360"/>
      </w:tabs>
    </w:pPr>
  </w:style>
  <w:style w:type="character" w:customStyle="1" w:styleId="BunntekstTegn">
    <w:name w:val="Bunntekst Tegn"/>
    <w:link w:val="Bunntekst"/>
    <w:uiPriority w:val="99"/>
    <w:rsid w:val="000C3710"/>
    <w:rPr>
      <w:sz w:val="24"/>
    </w:rPr>
  </w:style>
  <w:style w:type="paragraph" w:customStyle="1" w:styleId="TitleBoldCentered">
    <w:name w:val="Title Bold Centered"/>
    <w:autoRedefine/>
    <w:qFormat/>
    <w:rsid w:val="00481D11"/>
    <w:pPr>
      <w:spacing w:line="280" w:lineRule="exact"/>
      <w:jc w:val="center"/>
    </w:pPr>
    <w:rPr>
      <w:rFonts w:ascii="Verdana" w:hAnsi="Verdana" w:cs="Arial"/>
      <w:b/>
      <w:bCs/>
      <w:color w:val="000000"/>
      <w:sz w:val="28"/>
      <w:szCs w:val="28"/>
    </w:rPr>
  </w:style>
  <w:style w:type="paragraph" w:customStyle="1" w:styleId="SubtitleItalicCentered">
    <w:name w:val="Subtitle Italic Centered"/>
    <w:autoRedefine/>
    <w:qFormat/>
    <w:rsid w:val="00481D11"/>
    <w:pPr>
      <w:spacing w:before="120" w:line="280" w:lineRule="exact"/>
      <w:jc w:val="center"/>
    </w:pPr>
    <w:rPr>
      <w:rFonts w:ascii="Verdana" w:hAnsi="Verdana" w:cs="Arial"/>
      <w:bCs/>
      <w:i/>
      <w:color w:val="000000"/>
      <w:sz w:val="28"/>
      <w:szCs w:val="28"/>
    </w:rPr>
  </w:style>
  <w:style w:type="paragraph" w:customStyle="1" w:styleId="CityDateSubject">
    <w:name w:val="City Date Subject"/>
    <w:autoRedefine/>
    <w:qFormat/>
    <w:rsid w:val="00481D11"/>
    <w:pPr>
      <w:spacing w:before="480" w:line="320" w:lineRule="exact"/>
    </w:pPr>
    <w:rPr>
      <w:rFonts w:ascii="Verdana" w:hAnsi="Verdana" w:cs="Arial"/>
      <w:b/>
      <w:color w:val="000000"/>
    </w:rPr>
  </w:style>
  <w:style w:type="paragraph" w:customStyle="1" w:styleId="Body10ptVerdana">
    <w:name w:val="Body 10pt Verdana"/>
    <w:basedOn w:val="Normal"/>
    <w:autoRedefine/>
    <w:qFormat/>
    <w:rsid w:val="007E2A5A"/>
    <w:pPr>
      <w:shd w:val="clear" w:color="auto" w:fill="FFFFFF"/>
      <w:spacing w:after="60" w:line="240" w:lineRule="atLeast"/>
    </w:pPr>
    <w:rPr>
      <w:rFonts w:ascii="Arial" w:hAnsi="Arial" w:cs="Arial"/>
      <w:color w:val="000000"/>
      <w:sz w:val="20"/>
    </w:rPr>
  </w:style>
  <w:style w:type="paragraph" w:customStyle="1" w:styleId="Body10ptVerdanaBold">
    <w:name w:val="Body 10pt Verdana Bold"/>
    <w:basedOn w:val="Body10ptVerdana"/>
    <w:autoRedefine/>
    <w:qFormat/>
    <w:rsid w:val="00975550"/>
    <w:pPr>
      <w:spacing w:before="180" w:after="120"/>
    </w:pPr>
    <w:rPr>
      <w:b/>
    </w:rPr>
  </w:style>
  <w:style w:type="paragraph" w:customStyle="1" w:styleId="Sender">
    <w:name w:val="Sender"/>
    <w:autoRedefine/>
    <w:qFormat/>
    <w:rsid w:val="00C76875"/>
    <w:pPr>
      <w:spacing w:line="240" w:lineRule="exact"/>
      <w:ind w:left="-426"/>
    </w:pPr>
    <w:rPr>
      <w:rFonts w:ascii="Verdana" w:hAnsi="Verdana" w:cs="Helv"/>
      <w:color w:val="000000"/>
    </w:rPr>
  </w:style>
  <w:style w:type="character" w:styleId="Fulgthyperkobling">
    <w:name w:val="FollowedHyperlink"/>
    <w:basedOn w:val="Standardskriftforavsnitt"/>
    <w:rsid w:val="00E70D18"/>
    <w:rPr>
      <w:color w:val="954F72" w:themeColor="followedHyperlink"/>
      <w:u w:val="single"/>
    </w:rPr>
  </w:style>
  <w:style w:type="paragraph" w:customStyle="1" w:styleId="Default">
    <w:name w:val="Default"/>
    <w:rsid w:val="006509FB"/>
    <w:pPr>
      <w:autoSpaceDE w:val="0"/>
      <w:autoSpaceDN w:val="0"/>
      <w:adjustRightInd w:val="0"/>
    </w:pPr>
    <w:rPr>
      <w:rFonts w:ascii="Arial" w:eastAsiaTheme="minorHAnsi" w:hAnsi="Arial" w:cs="Arial"/>
      <w:color w:val="000000"/>
      <w:lang w:val="nb-NO"/>
    </w:rPr>
  </w:style>
  <w:style w:type="paragraph" w:styleId="Listeavsnitt">
    <w:name w:val="List Paragraph"/>
    <w:basedOn w:val="Normal"/>
    <w:uiPriority w:val="34"/>
    <w:qFormat/>
    <w:rsid w:val="006509FB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nb-NO"/>
    </w:rPr>
  </w:style>
  <w:style w:type="character" w:customStyle="1" w:styleId="normaltextrun">
    <w:name w:val="normaltextrun"/>
    <w:basedOn w:val="Standardskriftforavsnitt"/>
    <w:rsid w:val="006509FB"/>
  </w:style>
  <w:style w:type="character" w:customStyle="1" w:styleId="BunntekstTegn1">
    <w:name w:val="Bunntekst Tegn1"/>
    <w:basedOn w:val="Standardskriftforavsnitt"/>
    <w:uiPriority w:val="99"/>
    <w:semiHidden/>
    <w:rsid w:val="00BF1E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5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3363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23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9523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27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55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185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502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199B4CAF13FE949B7C7460BA802D489" ma:contentTypeVersion="12" ma:contentTypeDescription="Opprett et nytt dokument." ma:contentTypeScope="" ma:versionID="870e3114c25255da91992ca43b24890e">
  <xsd:schema xmlns:xsd="http://www.w3.org/2001/XMLSchema" xmlns:xs="http://www.w3.org/2001/XMLSchema" xmlns:p="http://schemas.microsoft.com/office/2006/metadata/properties" xmlns:ns2="7217fe29-13cd-4f93-8e34-8af92d76ce7d" xmlns:ns3="e08df034-71f1-4490-90ed-80c9f952d837" targetNamespace="http://schemas.microsoft.com/office/2006/metadata/properties" ma:root="true" ma:fieldsID="c3abc3403941075d7043f36a8e03faad" ns2:_="" ns3:_="">
    <xsd:import namespace="7217fe29-13cd-4f93-8e34-8af92d76ce7d"/>
    <xsd:import namespace="e08df034-71f1-4490-90ed-80c9f952d83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17fe29-13cd-4f93-8e34-8af92d76ce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8df034-71f1-4490-90ed-80c9f952d837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1D7CC4-CCF5-43CF-96F1-8AB64B74EC80}"/>
</file>

<file path=customXml/itemProps2.xml><?xml version="1.0" encoding="utf-8"?>
<ds:datastoreItem xmlns:ds="http://schemas.openxmlformats.org/officeDocument/2006/customXml" ds:itemID="{6BECC790-D7EE-4DDB-9E20-943261B516E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9642E37-DA24-43E5-B5C3-43BA0344945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44ED043-BFBB-41E3-8B53-A5B326D948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231</Words>
  <Characters>1226</Characters>
  <Application>Microsoft Office Word</Application>
  <DocSecurity>0</DocSecurity>
  <Lines>10</Lines>
  <Paragraphs>2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UNICEF</Company>
  <LinksUpToDate>false</LinksUpToDate>
  <CharactersWithSpaces>1455</CharactersWithSpaces>
  <SharedDoc>false</SharedDoc>
  <HLinks>
    <vt:vector size="6" baseType="variant">
      <vt:variant>
        <vt:i4>2162739</vt:i4>
      </vt:variant>
      <vt:variant>
        <vt:i4>0</vt:i4>
      </vt:variant>
      <vt:variant>
        <vt:i4>0</vt:i4>
      </vt:variant>
      <vt:variant>
        <vt:i4>5</vt:i4>
      </vt:variant>
      <vt:variant>
        <vt:lpwstr>http://www.unicef.org/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Erik Augdahl</dc:creator>
  <cp:lastModifiedBy>Ellen Sandøe</cp:lastModifiedBy>
  <cp:revision>11</cp:revision>
  <cp:lastPrinted>2016-10-26T08:38:00Z</cp:lastPrinted>
  <dcterms:created xsi:type="dcterms:W3CDTF">2020-05-04T09:05:00Z</dcterms:created>
  <dcterms:modified xsi:type="dcterms:W3CDTF">2020-05-04T09:13:00Z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0x010100A199B4CAF13FE949B7C7460BA802D489</vt:lpwstr>
  </property>
</Properties>
</file>